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191" w:rsidRDefault="00745191" w:rsidP="00E734E3">
      <w:pPr>
        <w:jc w:val="center"/>
        <w:rPr>
          <w:rFonts w:ascii="Arial" w:hAnsi="Arial" w:cs="Arial"/>
          <w:b/>
          <w:sz w:val="24"/>
          <w:szCs w:val="24"/>
        </w:rPr>
      </w:pPr>
    </w:p>
    <w:p w:rsidR="00946130" w:rsidRDefault="00946130" w:rsidP="00946130">
      <w:pPr>
        <w:jc w:val="center"/>
        <w:rPr>
          <w:rFonts w:ascii="Arial" w:hAnsi="Arial" w:cs="Arial"/>
          <w:b/>
          <w:sz w:val="24"/>
          <w:szCs w:val="24"/>
        </w:rPr>
      </w:pPr>
    </w:p>
    <w:p w:rsidR="00946130" w:rsidRPr="00946130" w:rsidRDefault="00946130" w:rsidP="00946130">
      <w:pPr>
        <w:jc w:val="center"/>
        <w:rPr>
          <w:rFonts w:ascii="Arial" w:hAnsi="Arial" w:cs="Arial"/>
          <w:b/>
          <w:sz w:val="24"/>
          <w:szCs w:val="24"/>
        </w:rPr>
      </w:pPr>
      <w:r w:rsidRPr="00946130">
        <w:rPr>
          <w:rFonts w:ascii="Arial" w:hAnsi="Arial" w:cs="Arial"/>
          <w:b/>
          <w:sz w:val="24"/>
          <w:szCs w:val="24"/>
        </w:rPr>
        <w:t>TERMO DE RESPONSABILIDADE DO RESPONSÁVEL TÉCNICO DO PRODUTO INVESTIGACIONAL</w:t>
      </w:r>
      <w:bookmarkStart w:id="0" w:name="_GoBack"/>
      <w:bookmarkEnd w:id="0"/>
    </w:p>
    <w:p w:rsidR="00946130" w:rsidRDefault="00946130" w:rsidP="00946130">
      <w:pPr>
        <w:jc w:val="both"/>
        <w:rPr>
          <w:rFonts w:ascii="Arial" w:hAnsi="Arial" w:cs="Arial"/>
          <w:sz w:val="24"/>
          <w:szCs w:val="24"/>
        </w:rPr>
      </w:pPr>
    </w:p>
    <w:p w:rsidR="008A74D2" w:rsidRDefault="008A74D2" w:rsidP="00946130">
      <w:pPr>
        <w:jc w:val="both"/>
        <w:rPr>
          <w:rFonts w:ascii="Arial" w:hAnsi="Arial" w:cs="Arial"/>
          <w:sz w:val="24"/>
          <w:szCs w:val="24"/>
        </w:rPr>
      </w:pPr>
    </w:p>
    <w:p w:rsidR="008A74D2" w:rsidRDefault="008A74D2" w:rsidP="00946130">
      <w:pPr>
        <w:jc w:val="both"/>
        <w:rPr>
          <w:rFonts w:ascii="Arial" w:hAnsi="Arial" w:cs="Arial"/>
          <w:sz w:val="24"/>
          <w:szCs w:val="24"/>
        </w:rPr>
      </w:pPr>
    </w:p>
    <w:p w:rsidR="008A74D2" w:rsidRDefault="00946130" w:rsidP="00946130">
      <w:pPr>
        <w:jc w:val="both"/>
        <w:rPr>
          <w:rFonts w:ascii="Arial" w:hAnsi="Arial" w:cs="Arial"/>
          <w:sz w:val="24"/>
          <w:szCs w:val="24"/>
        </w:rPr>
      </w:pPr>
      <w:r w:rsidRPr="00053876">
        <w:rPr>
          <w:rFonts w:ascii="Arial" w:hAnsi="Arial" w:cs="Arial"/>
          <w:sz w:val="24"/>
          <w:szCs w:val="24"/>
        </w:rPr>
        <w:t xml:space="preserve">Eu, </w:t>
      </w:r>
      <w:r w:rsidR="008A74D2" w:rsidRPr="00053876">
        <w:rPr>
          <w:rFonts w:ascii="Arial" w:hAnsi="Arial" w:cs="Arial"/>
          <w:sz w:val="24"/>
          <w:szCs w:val="24"/>
        </w:rPr>
        <w:t>______________</w:t>
      </w:r>
      <w:r w:rsidR="008A74D2">
        <w:rPr>
          <w:rFonts w:ascii="Arial" w:hAnsi="Arial" w:cs="Arial"/>
          <w:sz w:val="24"/>
          <w:szCs w:val="24"/>
        </w:rPr>
        <w:t>_________________________</w:t>
      </w:r>
      <w:r w:rsidRPr="00053876">
        <w:rPr>
          <w:rFonts w:ascii="Arial" w:hAnsi="Arial" w:cs="Arial"/>
          <w:sz w:val="24"/>
          <w:szCs w:val="24"/>
        </w:rPr>
        <w:t>, responsável técnico (RT), registrado no Conselho de classe sob o número</w:t>
      </w:r>
      <w:r w:rsidR="008A74D2" w:rsidRPr="00053876">
        <w:rPr>
          <w:rFonts w:ascii="Arial" w:hAnsi="Arial" w:cs="Arial"/>
          <w:sz w:val="24"/>
          <w:szCs w:val="24"/>
        </w:rPr>
        <w:t>________</w:t>
      </w:r>
      <w:r w:rsidR="008A74D2">
        <w:rPr>
          <w:rFonts w:ascii="Arial" w:hAnsi="Arial" w:cs="Arial"/>
          <w:sz w:val="24"/>
          <w:szCs w:val="24"/>
        </w:rPr>
        <w:t>____________</w:t>
      </w:r>
      <w:r w:rsidRPr="00053876">
        <w:rPr>
          <w:rFonts w:ascii="Arial" w:hAnsi="Arial" w:cs="Arial"/>
          <w:sz w:val="24"/>
          <w:szCs w:val="24"/>
        </w:rPr>
        <w:t>, da empresa</w:t>
      </w:r>
      <w:r w:rsidR="008A74D2" w:rsidRPr="00053876">
        <w:rPr>
          <w:rFonts w:ascii="Arial" w:hAnsi="Arial" w:cs="Arial"/>
          <w:sz w:val="24"/>
          <w:szCs w:val="24"/>
        </w:rPr>
        <w:t>______________</w:t>
      </w:r>
      <w:r w:rsidR="008A74D2">
        <w:rPr>
          <w:rFonts w:ascii="Arial" w:hAnsi="Arial" w:cs="Arial"/>
          <w:sz w:val="24"/>
          <w:szCs w:val="24"/>
        </w:rPr>
        <w:t>_________________________</w:t>
      </w:r>
      <w:r w:rsidRPr="00053876">
        <w:rPr>
          <w:rFonts w:ascii="Arial" w:hAnsi="Arial" w:cs="Arial"/>
          <w:sz w:val="24"/>
          <w:szCs w:val="24"/>
        </w:rPr>
        <w:t xml:space="preserve">, estabelecida à Rua </w:t>
      </w:r>
      <w:r w:rsidR="008A74D2" w:rsidRPr="00053876">
        <w:rPr>
          <w:rFonts w:ascii="Arial" w:hAnsi="Arial" w:cs="Arial"/>
          <w:sz w:val="24"/>
          <w:szCs w:val="24"/>
        </w:rPr>
        <w:t>______________</w:t>
      </w:r>
      <w:r w:rsidR="008A74D2">
        <w:rPr>
          <w:rFonts w:ascii="Arial" w:hAnsi="Arial" w:cs="Arial"/>
          <w:sz w:val="24"/>
          <w:szCs w:val="24"/>
        </w:rPr>
        <w:t>_________________________</w:t>
      </w:r>
      <w:r w:rsidRPr="00053876">
        <w:rPr>
          <w:rFonts w:ascii="Arial" w:hAnsi="Arial" w:cs="Arial"/>
          <w:sz w:val="24"/>
          <w:szCs w:val="24"/>
        </w:rPr>
        <w:t>, nº</w:t>
      </w:r>
      <w:r w:rsidR="008A74D2" w:rsidRPr="00053876">
        <w:rPr>
          <w:rFonts w:ascii="Arial" w:hAnsi="Arial" w:cs="Arial"/>
          <w:sz w:val="24"/>
          <w:szCs w:val="24"/>
        </w:rPr>
        <w:t>________</w:t>
      </w:r>
      <w:r w:rsidR="008A74D2">
        <w:rPr>
          <w:rFonts w:ascii="Arial" w:hAnsi="Arial" w:cs="Arial"/>
          <w:sz w:val="24"/>
          <w:szCs w:val="24"/>
        </w:rPr>
        <w:t>____________</w:t>
      </w:r>
      <w:r w:rsidRPr="00053876">
        <w:rPr>
          <w:rFonts w:ascii="Arial" w:hAnsi="Arial" w:cs="Arial"/>
          <w:sz w:val="24"/>
          <w:szCs w:val="24"/>
        </w:rPr>
        <w:t>, cidade</w:t>
      </w:r>
      <w:r w:rsidR="008A74D2" w:rsidRPr="00053876">
        <w:rPr>
          <w:rFonts w:ascii="Arial" w:hAnsi="Arial" w:cs="Arial"/>
          <w:sz w:val="24"/>
          <w:szCs w:val="24"/>
        </w:rPr>
        <w:t>______________</w:t>
      </w:r>
      <w:r w:rsidR="008A74D2">
        <w:rPr>
          <w:rFonts w:ascii="Arial" w:hAnsi="Arial" w:cs="Arial"/>
          <w:sz w:val="24"/>
          <w:szCs w:val="24"/>
        </w:rPr>
        <w:t>_________________________</w:t>
      </w:r>
      <w:r w:rsidRPr="00053876">
        <w:rPr>
          <w:rFonts w:ascii="Arial" w:hAnsi="Arial" w:cs="Arial"/>
          <w:sz w:val="24"/>
          <w:szCs w:val="24"/>
        </w:rPr>
        <w:t xml:space="preserve">, UF_________, inscrita no CNPJ sob o nº </w:t>
      </w:r>
      <w:r w:rsidR="008A74D2" w:rsidRPr="00053876">
        <w:rPr>
          <w:rFonts w:ascii="Arial" w:hAnsi="Arial" w:cs="Arial"/>
          <w:sz w:val="24"/>
          <w:szCs w:val="24"/>
        </w:rPr>
        <w:t>________</w:t>
      </w:r>
      <w:r w:rsidR="008A74D2">
        <w:rPr>
          <w:rFonts w:ascii="Arial" w:hAnsi="Arial" w:cs="Arial"/>
          <w:sz w:val="24"/>
          <w:szCs w:val="24"/>
        </w:rPr>
        <w:t>____________</w:t>
      </w:r>
      <w:r w:rsidRPr="00053876">
        <w:rPr>
          <w:rFonts w:ascii="Arial" w:hAnsi="Arial" w:cs="Arial"/>
          <w:sz w:val="24"/>
          <w:szCs w:val="24"/>
        </w:rPr>
        <w:t xml:space="preserve">, declaro para os devidos fins que o produto ora apresentado para estudo a ser conduzido a campo cumpriu com as etapas necessárias para o desenvolvimento farmacotécnico e com as provas de segurança e estabilidade </w:t>
      </w:r>
      <w:r w:rsidR="008A74D2">
        <w:rPr>
          <w:rFonts w:ascii="Arial" w:hAnsi="Arial" w:cs="Arial"/>
          <w:sz w:val="24"/>
          <w:szCs w:val="24"/>
        </w:rPr>
        <w:t>aplicáveis para uso na(s) espé</w:t>
      </w:r>
      <w:r w:rsidRPr="00053876">
        <w:rPr>
          <w:rFonts w:ascii="Arial" w:hAnsi="Arial" w:cs="Arial"/>
          <w:sz w:val="24"/>
          <w:szCs w:val="24"/>
        </w:rPr>
        <w:t xml:space="preserve">cie(s) </w:t>
      </w:r>
      <w:r w:rsidR="008A74D2" w:rsidRPr="00053876">
        <w:rPr>
          <w:rFonts w:ascii="Arial" w:hAnsi="Arial" w:cs="Arial"/>
          <w:sz w:val="24"/>
          <w:szCs w:val="24"/>
        </w:rPr>
        <w:t>___________</w:t>
      </w:r>
      <w:r w:rsidR="008A74D2">
        <w:rPr>
          <w:rFonts w:ascii="Arial" w:hAnsi="Arial" w:cs="Arial"/>
          <w:sz w:val="24"/>
          <w:szCs w:val="24"/>
        </w:rPr>
        <w:t>__</w:t>
      </w:r>
      <w:r w:rsidR="008A74D2" w:rsidRPr="00053876">
        <w:rPr>
          <w:rFonts w:ascii="Arial" w:hAnsi="Arial" w:cs="Arial"/>
          <w:sz w:val="24"/>
          <w:szCs w:val="24"/>
        </w:rPr>
        <w:t>___</w:t>
      </w:r>
      <w:r w:rsidR="008A74D2">
        <w:rPr>
          <w:rFonts w:ascii="Arial" w:hAnsi="Arial" w:cs="Arial"/>
          <w:sz w:val="24"/>
          <w:szCs w:val="24"/>
        </w:rPr>
        <w:t>_______________</w:t>
      </w:r>
      <w:r w:rsidRPr="00053876">
        <w:rPr>
          <w:rFonts w:ascii="Arial" w:hAnsi="Arial" w:cs="Arial"/>
          <w:sz w:val="24"/>
          <w:szCs w:val="24"/>
        </w:rPr>
        <w:t xml:space="preserve">, </w:t>
      </w:r>
      <w:r w:rsidR="008A74D2" w:rsidRPr="00053876">
        <w:rPr>
          <w:rFonts w:ascii="Arial" w:hAnsi="Arial" w:cs="Arial"/>
          <w:sz w:val="24"/>
          <w:szCs w:val="24"/>
        </w:rPr>
        <w:t>______________</w:t>
      </w:r>
      <w:r w:rsidR="008A74D2">
        <w:rPr>
          <w:rFonts w:ascii="Arial" w:hAnsi="Arial" w:cs="Arial"/>
          <w:sz w:val="24"/>
          <w:szCs w:val="24"/>
        </w:rPr>
        <w:t>_________________</w:t>
      </w:r>
      <w:r w:rsidRPr="00053876">
        <w:rPr>
          <w:rFonts w:ascii="Arial" w:hAnsi="Arial" w:cs="Arial"/>
          <w:sz w:val="24"/>
          <w:szCs w:val="24"/>
        </w:rPr>
        <w:t xml:space="preserve">, </w:t>
      </w:r>
      <w:r w:rsidR="008A74D2" w:rsidRPr="00053876">
        <w:rPr>
          <w:rFonts w:ascii="Arial" w:hAnsi="Arial" w:cs="Arial"/>
          <w:sz w:val="24"/>
          <w:szCs w:val="24"/>
        </w:rPr>
        <w:t>______________</w:t>
      </w:r>
      <w:r w:rsidR="008A74D2">
        <w:rPr>
          <w:rFonts w:ascii="Arial" w:hAnsi="Arial" w:cs="Arial"/>
          <w:sz w:val="24"/>
          <w:szCs w:val="24"/>
        </w:rPr>
        <w:t>__________</w:t>
      </w:r>
      <w:r w:rsidRPr="00053876">
        <w:rPr>
          <w:rFonts w:ascii="Arial" w:hAnsi="Arial" w:cs="Arial"/>
          <w:sz w:val="24"/>
          <w:szCs w:val="24"/>
        </w:rPr>
        <w:t xml:space="preserve">, conforme o projeto nº </w:t>
      </w:r>
      <w:r w:rsidR="008A74D2" w:rsidRPr="00053876">
        <w:rPr>
          <w:rFonts w:ascii="Arial" w:hAnsi="Arial" w:cs="Arial"/>
          <w:sz w:val="24"/>
          <w:szCs w:val="24"/>
        </w:rPr>
        <w:t>________</w:t>
      </w:r>
      <w:r w:rsidR="008A74D2">
        <w:rPr>
          <w:rFonts w:ascii="Arial" w:hAnsi="Arial" w:cs="Arial"/>
          <w:sz w:val="24"/>
          <w:szCs w:val="24"/>
        </w:rPr>
        <w:t>____________</w:t>
      </w:r>
      <w:r w:rsidRPr="00053876">
        <w:rPr>
          <w:rFonts w:ascii="Arial" w:hAnsi="Arial" w:cs="Arial"/>
          <w:sz w:val="24"/>
          <w:szCs w:val="24"/>
        </w:rPr>
        <w:t>.</w:t>
      </w:r>
    </w:p>
    <w:p w:rsidR="008A74D2" w:rsidRDefault="008A74D2" w:rsidP="009461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a expressão da verdade.</w:t>
      </w:r>
    </w:p>
    <w:p w:rsidR="008A74D2" w:rsidRDefault="008A74D2" w:rsidP="00946130">
      <w:pPr>
        <w:jc w:val="both"/>
        <w:rPr>
          <w:rFonts w:ascii="Arial" w:hAnsi="Arial" w:cs="Arial"/>
          <w:sz w:val="24"/>
          <w:szCs w:val="24"/>
        </w:rPr>
      </w:pPr>
    </w:p>
    <w:p w:rsidR="008A74D2" w:rsidRDefault="008A74D2" w:rsidP="00946130">
      <w:pPr>
        <w:jc w:val="both"/>
        <w:rPr>
          <w:rFonts w:ascii="Arial" w:hAnsi="Arial" w:cs="Arial"/>
          <w:sz w:val="24"/>
          <w:szCs w:val="24"/>
        </w:rPr>
      </w:pPr>
    </w:p>
    <w:p w:rsidR="008A74D2" w:rsidRPr="00E734E3" w:rsidRDefault="008A74D2" w:rsidP="008A74D2">
      <w:pPr>
        <w:rPr>
          <w:rFonts w:ascii="Arial" w:hAnsi="Arial" w:cs="Arial"/>
          <w:sz w:val="24"/>
          <w:szCs w:val="24"/>
        </w:rPr>
      </w:pPr>
      <w:r w:rsidRPr="00E734E3">
        <w:rPr>
          <w:rFonts w:ascii="Arial" w:hAnsi="Arial" w:cs="Arial"/>
          <w:sz w:val="24"/>
          <w:szCs w:val="24"/>
        </w:rPr>
        <w:t>Local e</w:t>
      </w:r>
      <w:r>
        <w:rPr>
          <w:rFonts w:ascii="Arial" w:hAnsi="Arial" w:cs="Arial"/>
          <w:sz w:val="24"/>
          <w:szCs w:val="24"/>
        </w:rPr>
        <w:t xml:space="preserve"> data: ______________________ (RS), ____ de ___________ 20____</w:t>
      </w:r>
      <w:r w:rsidRPr="00E734E3">
        <w:rPr>
          <w:rFonts w:ascii="Arial" w:hAnsi="Arial" w:cs="Arial"/>
          <w:sz w:val="24"/>
          <w:szCs w:val="24"/>
        </w:rPr>
        <w:t>.</w:t>
      </w:r>
    </w:p>
    <w:p w:rsidR="008A74D2" w:rsidRDefault="008A74D2" w:rsidP="008A74D2">
      <w:pPr>
        <w:jc w:val="both"/>
        <w:rPr>
          <w:rFonts w:ascii="Arial" w:hAnsi="Arial" w:cs="Arial"/>
          <w:sz w:val="24"/>
          <w:szCs w:val="24"/>
        </w:rPr>
      </w:pPr>
    </w:p>
    <w:p w:rsidR="008A74D2" w:rsidRDefault="008A74D2" w:rsidP="008A74D2">
      <w:pPr>
        <w:jc w:val="both"/>
        <w:rPr>
          <w:rFonts w:ascii="Arial" w:hAnsi="Arial" w:cs="Arial"/>
          <w:sz w:val="24"/>
          <w:szCs w:val="24"/>
        </w:rPr>
      </w:pPr>
    </w:p>
    <w:p w:rsidR="008A74D2" w:rsidRDefault="008A74D2" w:rsidP="008A74D2">
      <w:pPr>
        <w:jc w:val="both"/>
        <w:rPr>
          <w:rFonts w:ascii="Arial" w:hAnsi="Arial" w:cs="Arial"/>
          <w:sz w:val="24"/>
          <w:szCs w:val="24"/>
        </w:rPr>
        <w:sectPr w:rsidR="008A74D2" w:rsidSect="00D77C28">
          <w:headerReference w:type="default" r:id="rId8"/>
          <w:footerReference w:type="default" r:id="rId9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A74D2" w:rsidRDefault="008A74D2" w:rsidP="008A74D2">
      <w:pPr>
        <w:jc w:val="both"/>
        <w:rPr>
          <w:rFonts w:ascii="Arial" w:hAnsi="Arial" w:cs="Arial"/>
          <w:sz w:val="24"/>
          <w:szCs w:val="24"/>
        </w:rPr>
      </w:pPr>
    </w:p>
    <w:p w:rsidR="008A74D2" w:rsidRDefault="008A74D2" w:rsidP="008A74D2">
      <w:pPr>
        <w:jc w:val="right"/>
        <w:rPr>
          <w:rFonts w:ascii="Arial" w:hAnsi="Arial" w:cs="Arial"/>
          <w:sz w:val="24"/>
          <w:szCs w:val="24"/>
        </w:rPr>
        <w:sectPr w:rsidR="008A74D2" w:rsidSect="000D565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A74D2" w:rsidRPr="00E734E3" w:rsidRDefault="008A74D2" w:rsidP="008A74D2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</w:t>
      </w:r>
      <w:r w:rsidRPr="00E734E3">
        <w:rPr>
          <w:rFonts w:ascii="Arial" w:hAnsi="Arial" w:cs="Arial"/>
          <w:sz w:val="24"/>
          <w:szCs w:val="24"/>
        </w:rPr>
        <w:t>______</w:t>
      </w:r>
      <w:r>
        <w:rPr>
          <w:rFonts w:ascii="Arial" w:hAnsi="Arial" w:cs="Arial"/>
          <w:sz w:val="24"/>
          <w:szCs w:val="24"/>
        </w:rPr>
        <w:t>_______________________</w:t>
      </w:r>
    </w:p>
    <w:p w:rsidR="008A74D2" w:rsidRDefault="008A74D2" w:rsidP="008A74D2">
      <w:pPr>
        <w:spacing w:after="0"/>
        <w:ind w:left="3540" w:firstLine="708"/>
        <w:jc w:val="center"/>
        <w:rPr>
          <w:rFonts w:ascii="Arial" w:hAnsi="Arial" w:cs="Arial"/>
          <w:sz w:val="24"/>
          <w:szCs w:val="24"/>
        </w:rPr>
      </w:pPr>
      <w:r w:rsidRPr="00E734E3">
        <w:rPr>
          <w:rFonts w:ascii="Arial" w:hAnsi="Arial" w:cs="Arial"/>
          <w:sz w:val="24"/>
          <w:szCs w:val="24"/>
        </w:rPr>
        <w:t xml:space="preserve">Assinatura </w:t>
      </w:r>
      <w:r>
        <w:rPr>
          <w:rFonts w:ascii="Arial" w:hAnsi="Arial" w:cs="Arial"/>
          <w:sz w:val="24"/>
          <w:szCs w:val="24"/>
        </w:rPr>
        <w:t xml:space="preserve">e Carimbo </w:t>
      </w:r>
      <w:r w:rsidRPr="00E734E3">
        <w:rPr>
          <w:rFonts w:ascii="Arial" w:hAnsi="Arial" w:cs="Arial"/>
          <w:sz w:val="24"/>
          <w:szCs w:val="24"/>
        </w:rPr>
        <w:t xml:space="preserve">do </w:t>
      </w:r>
      <w:r>
        <w:rPr>
          <w:rFonts w:ascii="Arial" w:hAnsi="Arial" w:cs="Arial"/>
          <w:sz w:val="24"/>
          <w:szCs w:val="24"/>
        </w:rPr>
        <w:t>R</w:t>
      </w:r>
      <w:r w:rsidRPr="00E734E3">
        <w:rPr>
          <w:rFonts w:ascii="Arial" w:hAnsi="Arial" w:cs="Arial"/>
          <w:sz w:val="24"/>
          <w:szCs w:val="24"/>
        </w:rPr>
        <w:t>esponsável</w:t>
      </w:r>
      <w:r>
        <w:rPr>
          <w:rFonts w:ascii="Arial" w:hAnsi="Arial" w:cs="Arial"/>
          <w:sz w:val="24"/>
          <w:szCs w:val="24"/>
        </w:rPr>
        <w:t xml:space="preserve"> </w:t>
      </w:r>
    </w:p>
    <w:p w:rsidR="008A74D2" w:rsidRDefault="008A74D2" w:rsidP="008A74D2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 ____________________________</w:t>
      </w:r>
    </w:p>
    <w:p w:rsidR="008A74D2" w:rsidRDefault="008A74D2" w:rsidP="008A74D2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Telefone: __________________________</w:t>
      </w:r>
    </w:p>
    <w:p w:rsidR="008A74D2" w:rsidRDefault="008A74D2" w:rsidP="008A74D2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</w:t>
      </w:r>
    </w:p>
    <w:p w:rsidR="00C4429F" w:rsidRDefault="00C4429F" w:rsidP="00BE18A9">
      <w:pPr>
        <w:jc w:val="center"/>
        <w:rPr>
          <w:rFonts w:ascii="Arial" w:hAnsi="Arial" w:cs="Arial"/>
          <w:sz w:val="24"/>
          <w:szCs w:val="24"/>
        </w:rPr>
      </w:pPr>
    </w:p>
    <w:sectPr w:rsidR="00C4429F" w:rsidSect="00D77C28">
      <w:headerReference w:type="default" r:id="rId10"/>
      <w:footerReference w:type="default" r:id="rId11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3DF2" w:rsidRDefault="006A3DF2" w:rsidP="006B6404">
      <w:pPr>
        <w:spacing w:after="0" w:line="240" w:lineRule="auto"/>
      </w:pPr>
      <w:r>
        <w:separator/>
      </w:r>
    </w:p>
  </w:endnote>
  <w:endnote w:type="continuationSeparator" w:id="0">
    <w:p w:rsidR="006A3DF2" w:rsidRDefault="006A3DF2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4D2" w:rsidRDefault="008A74D2">
    <w:pPr>
      <w:pStyle w:val="Rodap"/>
    </w:pPr>
    <w:r>
      <w:rPr>
        <w:noProof/>
        <w:lang w:eastAsia="pt-BR"/>
      </w:rP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4E3" w:rsidRDefault="00FE5E5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429260</wp:posOffset>
          </wp:positionH>
          <wp:positionV relativeFrom="paragraph">
            <wp:posOffset>31115</wp:posOffset>
          </wp:positionV>
          <wp:extent cx="4200525" cy="22542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0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4E3">
      <w:rPr>
        <w:noProof/>
        <w:lang w:eastAsia="pt-BR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3DF2" w:rsidRDefault="006A3DF2" w:rsidP="006B6404">
      <w:pPr>
        <w:spacing w:after="0" w:line="240" w:lineRule="auto"/>
      </w:pPr>
      <w:r>
        <w:separator/>
      </w:r>
    </w:p>
  </w:footnote>
  <w:footnote w:type="continuationSeparator" w:id="0">
    <w:p w:rsidR="006A3DF2" w:rsidRDefault="006A3DF2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4D2" w:rsidRDefault="00FE5E5A">
    <w:pPr>
      <w:pStyle w:val="Cabealho"/>
      <w:jc w:val="right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-1082675</wp:posOffset>
          </wp:positionH>
          <wp:positionV relativeFrom="paragraph">
            <wp:posOffset>-449580</wp:posOffset>
          </wp:positionV>
          <wp:extent cx="7538085" cy="10648950"/>
          <wp:effectExtent l="0" t="0" r="0" b="0"/>
          <wp:wrapNone/>
          <wp:docPr id="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74D2">
      <w:t xml:space="preserve">Página </w:t>
    </w:r>
    <w:r w:rsidR="008A74D2">
      <w:rPr>
        <w:b/>
        <w:bCs/>
        <w:sz w:val="24"/>
        <w:szCs w:val="24"/>
      </w:rPr>
      <w:fldChar w:fldCharType="begin"/>
    </w:r>
    <w:r w:rsidR="008A74D2">
      <w:rPr>
        <w:b/>
        <w:bCs/>
      </w:rPr>
      <w:instrText>PAGE</w:instrText>
    </w:r>
    <w:r w:rsidR="008A74D2">
      <w:rPr>
        <w:b/>
        <w:bCs/>
        <w:sz w:val="24"/>
        <w:szCs w:val="24"/>
      </w:rPr>
      <w:fldChar w:fldCharType="separate"/>
    </w:r>
    <w:r w:rsidR="008A74D2">
      <w:rPr>
        <w:b/>
        <w:bCs/>
        <w:noProof/>
      </w:rPr>
      <w:t>1</w:t>
    </w:r>
    <w:r w:rsidR="008A74D2">
      <w:rPr>
        <w:b/>
        <w:bCs/>
        <w:sz w:val="24"/>
        <w:szCs w:val="24"/>
      </w:rPr>
      <w:fldChar w:fldCharType="end"/>
    </w:r>
    <w:r w:rsidR="008A74D2">
      <w:t xml:space="preserve"> de </w:t>
    </w:r>
    <w:r w:rsidR="008A74D2">
      <w:rPr>
        <w:b/>
        <w:bCs/>
        <w:sz w:val="24"/>
        <w:szCs w:val="24"/>
      </w:rPr>
      <w:fldChar w:fldCharType="begin"/>
    </w:r>
    <w:r w:rsidR="008A74D2">
      <w:rPr>
        <w:b/>
        <w:bCs/>
      </w:rPr>
      <w:instrText>NUMPAGES</w:instrText>
    </w:r>
    <w:r w:rsidR="008A74D2">
      <w:rPr>
        <w:b/>
        <w:bCs/>
        <w:sz w:val="24"/>
        <w:szCs w:val="24"/>
      </w:rPr>
      <w:fldChar w:fldCharType="separate"/>
    </w:r>
    <w:r w:rsidR="008A74D2">
      <w:rPr>
        <w:b/>
        <w:bCs/>
        <w:noProof/>
      </w:rPr>
      <w:t>1</w:t>
    </w:r>
    <w:r w:rsidR="008A74D2">
      <w:rPr>
        <w:b/>
        <w:bCs/>
        <w:sz w:val="24"/>
        <w:szCs w:val="24"/>
      </w:rPr>
      <w:fldChar w:fldCharType="end"/>
    </w:r>
  </w:p>
  <w:p w:rsidR="008A74D2" w:rsidRDefault="008A74D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191" w:rsidRDefault="00FE5E5A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2166620</wp:posOffset>
          </wp:positionH>
          <wp:positionV relativeFrom="margin">
            <wp:posOffset>-575310</wp:posOffset>
          </wp:positionV>
          <wp:extent cx="1057910" cy="925195"/>
          <wp:effectExtent l="0" t="0" r="0" b="0"/>
          <wp:wrapSquare wrapText="bothSides"/>
          <wp:docPr id="3" name="Imagem 1" descr="Descrição: topo-base-para-folha-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topo-base-para-folha-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5191">
      <w:t xml:space="preserve">Página </w:t>
    </w:r>
    <w:r w:rsidR="00745191">
      <w:rPr>
        <w:b/>
        <w:bCs/>
        <w:sz w:val="24"/>
        <w:szCs w:val="24"/>
      </w:rPr>
      <w:fldChar w:fldCharType="begin"/>
    </w:r>
    <w:r w:rsidR="00745191">
      <w:rPr>
        <w:b/>
        <w:bCs/>
      </w:rPr>
      <w:instrText>PAGE</w:instrText>
    </w:r>
    <w:r w:rsidR="00745191">
      <w:rPr>
        <w:b/>
        <w:bCs/>
        <w:sz w:val="24"/>
        <w:szCs w:val="24"/>
      </w:rPr>
      <w:fldChar w:fldCharType="separate"/>
    </w:r>
    <w:r w:rsidR="008A74D2">
      <w:rPr>
        <w:b/>
        <w:bCs/>
        <w:noProof/>
      </w:rPr>
      <w:t>2</w:t>
    </w:r>
    <w:r w:rsidR="00745191">
      <w:rPr>
        <w:b/>
        <w:bCs/>
        <w:sz w:val="24"/>
        <w:szCs w:val="24"/>
      </w:rPr>
      <w:fldChar w:fldCharType="end"/>
    </w:r>
    <w:r w:rsidR="00745191">
      <w:t xml:space="preserve"> de </w:t>
    </w:r>
    <w:r w:rsidR="00745191">
      <w:rPr>
        <w:b/>
        <w:bCs/>
        <w:sz w:val="24"/>
        <w:szCs w:val="24"/>
      </w:rPr>
      <w:fldChar w:fldCharType="begin"/>
    </w:r>
    <w:r w:rsidR="00745191">
      <w:rPr>
        <w:b/>
        <w:bCs/>
      </w:rPr>
      <w:instrText>NUMPAGES</w:instrText>
    </w:r>
    <w:r w:rsidR="00745191">
      <w:rPr>
        <w:b/>
        <w:bCs/>
        <w:sz w:val="24"/>
        <w:szCs w:val="24"/>
      </w:rPr>
      <w:fldChar w:fldCharType="separate"/>
    </w:r>
    <w:r w:rsidR="008A74D2">
      <w:rPr>
        <w:b/>
        <w:bCs/>
        <w:noProof/>
      </w:rPr>
      <w:t>3</w:t>
    </w:r>
    <w:r w:rsidR="00745191">
      <w:rPr>
        <w:b/>
        <w:bCs/>
        <w:sz w:val="24"/>
        <w:szCs w:val="24"/>
      </w:rPr>
      <w:fldChar w:fldCharType="end"/>
    </w:r>
  </w:p>
  <w:p w:rsidR="00E734E3" w:rsidRDefault="00E734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BA68DF"/>
    <w:multiLevelType w:val="hybridMultilevel"/>
    <w:tmpl w:val="1980C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BA2FAA"/>
    <w:multiLevelType w:val="hybridMultilevel"/>
    <w:tmpl w:val="B450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404"/>
    <w:rsid w:val="0001203C"/>
    <w:rsid w:val="00053876"/>
    <w:rsid w:val="000A50AB"/>
    <w:rsid w:val="000D5652"/>
    <w:rsid w:val="00102CBF"/>
    <w:rsid w:val="00131F82"/>
    <w:rsid w:val="00264517"/>
    <w:rsid w:val="00283487"/>
    <w:rsid w:val="002C7644"/>
    <w:rsid w:val="00333752"/>
    <w:rsid w:val="003D60F0"/>
    <w:rsid w:val="003F2E30"/>
    <w:rsid w:val="00404193"/>
    <w:rsid w:val="004735EE"/>
    <w:rsid w:val="00631D2D"/>
    <w:rsid w:val="0065742C"/>
    <w:rsid w:val="006831E5"/>
    <w:rsid w:val="006A3DF2"/>
    <w:rsid w:val="006B6404"/>
    <w:rsid w:val="00745191"/>
    <w:rsid w:val="007858D7"/>
    <w:rsid w:val="00795746"/>
    <w:rsid w:val="00825FFD"/>
    <w:rsid w:val="008A74D2"/>
    <w:rsid w:val="00946130"/>
    <w:rsid w:val="009D7025"/>
    <w:rsid w:val="00AA5864"/>
    <w:rsid w:val="00AB2357"/>
    <w:rsid w:val="00BA4718"/>
    <w:rsid w:val="00BE18A9"/>
    <w:rsid w:val="00C25FCC"/>
    <w:rsid w:val="00C409FD"/>
    <w:rsid w:val="00C4429F"/>
    <w:rsid w:val="00CE0436"/>
    <w:rsid w:val="00CE5F59"/>
    <w:rsid w:val="00D77C28"/>
    <w:rsid w:val="00E14FBF"/>
    <w:rsid w:val="00E43A1B"/>
    <w:rsid w:val="00E64BF3"/>
    <w:rsid w:val="00E734E3"/>
    <w:rsid w:val="00F32652"/>
    <w:rsid w:val="00FE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7E2A5837"/>
  <w15:chartTrackingRefBased/>
  <w15:docId w15:val="{ACCD4DD4-8EE2-4637-BDF5-8A806149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B6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23B9C-B18C-40F9-A20E-0290EBD9A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cp:lastModifiedBy>Julia Vitoria Da Silva</cp:lastModifiedBy>
  <cp:revision>2</cp:revision>
  <dcterms:created xsi:type="dcterms:W3CDTF">2024-05-24T14:28:00Z</dcterms:created>
  <dcterms:modified xsi:type="dcterms:W3CDTF">2024-05-24T14:28:00Z</dcterms:modified>
</cp:coreProperties>
</file>